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822f" w14:textId="b188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Уилского района от 28 июня 2021 года № 1 "Об образовании избирательных участков на территории Уилского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19 февраля 2026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Исполняющий обязанности акима Уилского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Уилского района от 28 июня 2021 года № 1 "Об образовании избирательных участков на территории Уилского района" (зарегистрированное в Реестре государственной регистрации нормативных правовых актов Республики Казахстан под № 23251),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избирательные участки № 397, № 408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397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Ш.Берсиева село Каратал улица Ж.Жусибалиева 2, здание коммунального государственного учреждения "Средняя школа Имени Ш.Берсиева" государственного учреждения "Отдел образования Уилского района Управления образования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Каратал: улицы Ш.Берсиев, Әбілқайыр хан, Актобе, Абай, О.Бакаев, И.Карагулов, Шәкәрім, Ж.Жусибалиев, Республика, Бейбитшилик, З.Баймолдина, Кокжар, Тауелсиздик, Сулеймен аулие, Кобланды батыр, А.Молдагулова."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Саралжинский сельский округ село Саралжын улица Коктал 2, здание коммунального государственного учреждения "Саралжинская средняя школа Имени А.Дербисалина" государственного учреждения "Отдел образования Уилского района Управления образования Актюбинской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Саралжын: улицы А.Дербисалин, Алаш, Ботагоз-2, Актобе, Казакстан, И.Курманов, Көктал, К.Шоланов, Таубатыр, Бейбитшилик, С.Керимбаева; село Конырат: улицы Конырат, Ойыл."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Тургамбеков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Уилская районная территориальная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избирательная комиссия Актюбинской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