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c042" w14:textId="328c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2025 года № 406 "Об утверждении бюджета Саркольского сельского округа на 2026–2028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6 августа 2026 года № 466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2025 года № 406 "Об утверждении бюджета Саркольского сельского округа на 2026–2028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Саркольского сельского округа на 2026–2028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101 995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95 785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5 750 тенге, в том числе: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0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107 210,3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5 215,3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- 5 215,3 тысяч тенге, в том числе: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5 215,3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новой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Саркольского сельского округа на 2026 год поступления целевых текущих трансфертов из районного бюджета в сумме 5 750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Саркольского сельского округа.".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Темирского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406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Саркольского сельского округа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