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c4c5" w14:textId="996c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2025 года № 404 "Об утверждении бюджета Кенкиякского сельского округа на 2026–2028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6 августа 2026 года № 465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Темирского районного маслихата от 29 декабря 2025 года № 404 "Об утверждении бюджета Кенкиякского сельского округа на 2026–2028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Кенкиякского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157 468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117 168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945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39 325 тысяч тенге, в том числе: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7 110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171 764,1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14 296,1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- 14 296,1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14 296,1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Кенкиякского сельского округа на 2026 год поступления целевых текущих трансфертов из районного бюджета в сумме 9 325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Кенкиякского сельского округа.".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Темирского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404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171764,1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