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f050" w14:textId="c5af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401 "Об утверждении бюджета Алтыкарасуского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августа 2026 года № 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401 "Об утверждении бюджета Алтыкарасуского сельского округа на 2026–2028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Алтыкарасуского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58 098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14 146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30 102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59 651,1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1 553,1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- 1 553,1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1 553,1 тысяч тенге.".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Темирского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