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5d36" w14:textId="79e5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404 "Об утверждении бюджета Кенкиякского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марта 2026 года № 428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Темирского районного маслихата от 29 декабря 2025 года № 404 "Об утверждении бюджета Кенкиякского сельского округа на 2026–2028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146 143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7 110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160 439,1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14 296,1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- 14 296,1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14 296,1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160439,1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Воз​врат неис​поль​зо​ван​ных (недо​ис​поль​зо​ван​ных) це​ле​вых транс​фер​тов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Фи​нан​си​ро​ва​ние де​фи​ци​та  (ис​поль​зо​ва​ние про​фи​ци​та)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