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5c6b" w14:textId="f815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2025 года № 401 "Об утверждении бюджета Алтыкарасуского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 марта 2026 года № 425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2025 года № 401 "Об утверждении бюджета Алтыкарасуского сельского округа на 2026–2028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Алтыкарасуского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58 098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30 102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59 651,1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1 553,1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- 1 553,1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1 553,1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(недо​ис​поль​зо​ван​ных)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