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4e03" w14:textId="e684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19 декабря 2025 года № 490 "Об утверждении Мугалжарского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6 августа 2026 года № 600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19 декабря 2025 года № 490 "Об утверждении районного бюджета Мугалжарского района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Мугалжарский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15 686 251,6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13 901 846,1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1 704 590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15 074 056,5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-3 238 784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3 436 074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197 290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2 626 588,9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-2 626 588,9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3 436 074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883 955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74 469,9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06 августа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15 686 251,6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13 901 846,1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9 639 746,8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9 633 573,8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15 074 056,5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 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-3 238 784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2 626 588,9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-2 626 588,9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06 августа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 для обеспечения экономической и социальной стабильности потребления услуг водоснабжения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