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125e" w14:textId="9fd1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26 декабря 2025 года № 511 "Об утверждении бюджета Талдысайского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июля 2026 года № 598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Талдысайского сельского округа на 2026-2028 годы" от 26 декабря 2025 года № 511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"1._Утвердить бюджет Талдысайского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66 503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1)затраты – 66 798,8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4)дефицит (профицит) бюджета – -7,1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5)финансирование дефицита (использование профицита) бюджета – 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2026год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