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ea52" w14:textId="475e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26 декабря 2025 года № 509 "Об утверждении бюджета Кумсайского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15 июля 2026 года № 596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Кумсайского сельского округа на 2026-2028 годы" от 26 декабря 2025 года № 509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Кумсайского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93 744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13 646,8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79 930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94 253,6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-509,6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509,6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Кумсайского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