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680a" w14:textId="41d6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507 "Об утверждении бюджета Кайындинского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2026-2028 годы" от 26 декабря 2025 года № 507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"1._Утвердить бюджет Кайындинского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62 504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39 354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