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e707" w14:textId="c06e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506 "Об утверждении бюджета сельского округа имени К. Жубанова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2026-2028 годы" от 26 декабря 2025 года № 506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363,8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