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65c6" w14:textId="6046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26 декабря 2025 года № 501 "Об утверждении бюджета Ащесайского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15 июля 2026 года № 589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Ащесайского сельского округа на 2026-2028 годы" от 26 декабря 2025 года № 501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Ащесайского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123 248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16 179,1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106 424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123 411,1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163,1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163,1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июля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Ащесайского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земельных участков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123 411,1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