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1a62" w14:textId="fc41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26 декабря 2025 года № 511 "Об утверждении бюджета Талдысайского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20 февраля 2026 года № 537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Талдысайского сельского округа на 2026-2028 годы" от 26 декабря 2025 года № 511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65 133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– 65 428,8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7,1,9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