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2814" w14:textId="0be2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509 "Об утверждении бюджета Кумсайского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20 февраля 2026 года № 535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2026-2028 годы" от 26 декабря 2025 года № 509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93 803,7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