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56ba" w14:textId="b6b5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имени И.Курманова сельского округа Кобдинского района Актюбинской области от 15 июня 2026 года № 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сататьи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заключениям Областной ономастической комиссии при акимате Актюбинской области от 02 июня 2026 года № 2, аким сельского округа им. И. Курманова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имена "Жұмалы Шарипов", "Мажит Аманшиев" безымянной улице села Бегалы сельского округа им. И. Курманова Кобдинского района.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им. И. Курманова: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