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5167" w14:textId="0d05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сельского округа Кобдинского района Актюбинской области от 11 июня 2026 года № 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заключениям Областной ономастической комиссии при акимате Актюбинской области от 02 июня 2026 года № 2, аким Кобдинского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"Бауыржан Момышұлы", "Рақымжан Қошқарбаев", Талғат Бигелдинов", "Нұржанов Қожахмет" и "Нұрғали Бітіков" безымянным улицам села Кобда Кобдинского сельского округа Кобдинского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Кульниязов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