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e482" w14:textId="136e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Бестауского сельского округа Кобдинского района Актюбинской области от 11 июня 2026 года № 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Актюбинской области от 02 июня 2026 года № 2, аким Бестауского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"Атағұл Сеилов" безымянной улице села Бестау Бестауского сельского округа Кобдинского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