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3a50" w14:textId="99a3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26 декабря 2025 года № 439 Об утверждении бюджета Булакского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30 июня 2026 года № 486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26 декабря 2025 года № 439 Об утверждении бюджета Булакского сельского округа на 2026-2028 годы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- 42084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- 34984тысяч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- 44730,5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(использование профицита)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