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d2df" w14:textId="0cdd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433 "Об утверждении бюджета Талдысайского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2026 года № 485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433 "Об утверждении бюджета Талдысайского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18273,9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