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ab89" w14:textId="d2da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26 декабря 2025 года № 434 "Об утверждении бюджета Терисакканского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434 "Об утверждении бюджета Терисакканского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Терисакканского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(возврат полностью неиспользованных целевых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