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905a" w14:textId="8119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Кобдинского района от 17 апреля 2024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17 июля 2026 года № 159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Кобдинского района от 17 апреля 2024 года № 94 "О предоставлении кандидатам помещений на договорной основе для встреч с избирателями"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помещений, предоставляемых кандидатам на договорной основе для встреч с избирателями,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Кобдинского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направить заинтересованным сторонам.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__________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Акрапский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"Акрабский комплекс школа-ясли-детский сад" государственного учреждения "Отдел образования Кобдинского района Управления образования Актюбинской области", расположенном по адресу: село Акырап, улица Динмухамеда Кунаева,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"Бескудукская средняя школа" государственного учреждения "Отдел образования Кобдинского района Управления образования Актюбинской области", расположенном по адресу: село Бескудук, улица Н. Терещенко, 48.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"Бестауский комплекс школа-ясли-детский сад" государственного учреждения "Отдел образования Кобдинского района Управления образования Актюбинской области", расположенном по адресу: село Бестау, улица Нурлы жол, 17.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" Дома культуры село Алии" государственного коммунального казенного предприятия "Кобдинский районный Дом культуры", расположенном по адресу: село Алия, улица Жастар,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"Булакская основная школа" государственного учреждения "Отдел образования Кобдинского района Управления образования Актюбинской области", расположенном по адресу: село Булак, улица Алии Молдагуловой, 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 Билтабанова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им.И. Билтабанова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"Комплекс "школа – ясли-сад – детский сад имени Имангали Билтабанова" государственного учреждения "Отдел образования Кобдинского района Управления образования Актюбинской области", расположенном по адресу: село имени И. Билтабанова, улица Нур-Султан, 55.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Кусуткуль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Кусуткульского сельского амбулаторного пункта государственного коммунального предприятия на праве хозяйственного ведения "Кобдинская районная больница" государственного учреждения "Управление здравоохранения Актюбинской области", расположенном по адресу: село Кусуткуль, улица Касым хана, 42.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"Жарыкская школа-детский сад" государственного учреждения "Отдел образования Кобдинского района Управления образования Актюбинской области", расположенном по адресу: село Жарык, улица Астана, 1Б.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Жарсайского сельского клуба государственного коммунального казенного предприятия "Кобдинский районный Дом культуры", расположенном по адресу: село Жарсай, улица Алихана Бокейхана, 36.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Аксайского сельского клуба государственного коммунального казенного предприятия "Кобдинский районный Дом культуры", расположенном по адресу: село Аксай, улица Жамбыла, 17.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Жиренкописнкий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Жиренкопа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"Жиренкопинский комплекс "школа – ясли-сад – детский сад" государственного учреждения "Отдел образования Кобдинского района Управления образования Актюбинской области", расположенном по адресу: село Жиренкопа, улица Отырар,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"Гимназия имени Исатая Тайманова" государственного учреждения "Отдел образования Кобдинского района Управления образования Актюбинской области", расположенном по адресу: село Кобда, улица Астана, 2А.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"Кобдинское лесное хозяйство" государственного учреждения "Управление природных ресурсов и регулирования природопользования Актюбинской области", расположенном по адресу: село Кобда, улица Колесникова, 17.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Курсайского сельского клуба государственного коммунального казенного предприятия "Кобдинский районный Дом культуры", расположенном по адресу: село Курсай, улица Казыбек би, 39.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"Кызылжарская средняя школа" государственного учреждения "Отдел образования Кобдинского района Управления образования Актюбинской области", расположенном по адресу: село Кызылжар, улица Ы. Алтынсарина,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Каракемерского сельского клуба государственного коммунального казенного предприятия "Кобдинский районный Дом культуры", расположенном по адресу: село Каракемер, улица Тәуелсіздік, 43.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И.Курманова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"Средняя школа имени И. Курманова" государственного учреждения "Отдел образования Кобдинского района Управления образования Актюбинской области", расположенном по адресу: село Егиндыбулак, улица Тәуелсіздік,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"Бегалинская основная школа" государственного учреждения "Отдел образования Кобдинского района Управления образования Актюбинской области", расположенном по адресу: село Бегалы, улица Абая Кунанбаева,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"Отекский комплекс "основная школа – ясли-сад – детский сад" государственного учреждения "Отдел образования Кобдинского района Управления образования Актюбинской области", расположенном по адресу: село Отек, улица Астана, 52.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"Сарбулакская средняя школа" государственного учреждения "Отдел образования Кобдинского района Управления образования Актюбинской области", расположенном по адресу: село Сарбулак, улица А. Кастеева, 1Б.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"Кобыландинская основная школа" государственного учреждения "Отдел образования Кобдинского района Управления образования Актюбинской области", расположенном по адресу: село Когалы, улица Кобыланды батыра, 15.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 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Кокуйского сельского клуба государственного коммунального казенного предприятия "Кобдинский районный Дом культуры", расположенном по адресу: село Кок уй, улица Сейфуллина, 13.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"Талдысайская средняя школа Кобдинского района" государственного учреждения "Отдел образования Кобдинского района Управления образования Актюбинской области", расположенном по адресу: село Талдысай, улица Кудайбергена Жубанова, 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Терисакканский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Терисакканского сельского клуба государственного коммунального казенного предприятия "Кобдинский районный Дом культуры", расположенном по адресу: село Терисаккан, улица Жумекена Нажимеденова, 34.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Жанаталапского сельского клуба государственного коммунального казенного предприятия "Кобдинский районный Дом культуры", расположенном по адресу: село Жанаталап, улица Ивана Пятковского, 22.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