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bd9d" w14:textId="e13b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415 от 23 декабря 2025 года "Об утверждении бюджета Желтауского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августа 2026 года № 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2026-2028 годы" № 415 от 23 декабря 2025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Желтауского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67990,0 тысяч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46823,0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4995,0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16172,0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71273,1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- 3283,1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3283,1 тысяч тенге,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3283,1 тысяч тенге.".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Каргалинского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415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