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336" w14:textId="1840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23 декабря 2025 года № 417 "Об утверждении бюджета Кос-Истекского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2026-2028 годы" от 23 декабря 2025 года № 417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