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1559" w14:textId="11f1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23 декабря 2025 года № 418 "Об утверждении бюджета Степного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февраля 2026 года № 441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Степного сельского округа на 2026-2028 годы" от 23 декабря 2025 года № 418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Степного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71 217,0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60 365,0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74 556,4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3 339,4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3 339,4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60 365,0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