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03d06" w14:textId="c703d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районного маслихата от 18 декабря 2025 года № 281 "Об утверждении Иргизского районного бюджета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Иргизского районного маслихата Актюбинской области от 26 сентября 2026 года № 345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Иргизский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районного маслихата "Об утверждении Иргизского районного бюджета на 2026-2028 годы" от 18 декабря 2025 года № 281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Иргизский районный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год,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4 431 026,1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797 228,1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16 974 тысячи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25 735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3 591 089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5 754 833,6 тысячи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56 534 тысячи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90 825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34 291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1 380 341,5 тысяча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- 1 380 341,5 тысяча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1 815 045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568 364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133 660,5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Учесть в районном бюджете на 2026 год поступление целевых текущих и целевых трансфертов на развитие из областного бюджета: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540 000 тысяч тенге - на развитие транспортной инфраструктуры;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20 950 тысяч тенге – на проектирование, развитие и (или) обустройство инженерно-коммуникационной инфраструктуры;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896 895 тысяч тенге - на финансирование приоритетных проектов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1 932 тысячи тенге – на организацию эксплуатации сетей газификации, находящихся в коммунальной собственности районов;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19 963 тысячи тенге – на приобретение жилья коммунального жилищного фонда для социально уязвимых слоев населения;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1 640 тысяч тенге- на организацию отлова и уничтожения бродячих собак и кошек;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153 047 тысяч тенге – на развитие системы водоснабжения и водоотведения в сельских населенных пунктах.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района.";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1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345 от "26"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281 от 18 декабря 2025 года</w:t>
            </w:r>
          </w:p>
        </w:tc>
      </w:tr>
    </w:tbl>
    <w:bookmarkStart w:name="z41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Иргизский районный бюджет на 2026 год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(тысяча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4 431 026,1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797 228,1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464 485,1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457 485,1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3 591 089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3 541 089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3 541 089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(тысяча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5 754 833,6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520 178,8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302 357,4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59 468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242 889,4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242 889,4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41 050,6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148 008,4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105 100,4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105 100,4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159 608,3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151 427,8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151 427,8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51 554,8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77 574,2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77 574,2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6 842,2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2 164 990,7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339 621,7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339 621,7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5 177,9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146 905,8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624 025,4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262 024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262 024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21 880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191 904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134 541,4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94 942,4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 и генеральных планов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541 064,8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25 947,6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бюджете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(тысяча тенге 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34 291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(тысяча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 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1 380 341,5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-1 380 341,5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 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(тысяча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(тысяча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568 364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568 364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133 660,5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133 660,5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133 660,5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