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4368" w14:textId="32f43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18 декабря 2025 года № 281 "Об утверждении Иргизского районного бюджета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9 апреля 2026 года № 318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2026-2028 годы" от 18 декабря 2025 года № 281 (зарегистрировано в реестре государственной регистрации нормативных правовых актов под № 220552)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от 9 апреля 2026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от 18 декабря 2025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3 671 318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3 671 318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4 210 193,9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302 357,4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242 889,4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148 008,4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159 608,3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385 291,7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15 177,9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81 426,8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634 325,4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94 942,4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1 653 123,8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бюджете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(тысяча тенге 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34 291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345 305,1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-345 305,1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90 825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568 364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568 364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132 233,9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