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5956" w14:textId="f545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2025 года № 296 "Об утверждении бюджета Иргизского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27 февраля 2026 года № 313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Иргизского районного маслихата от 18 декабря 2025 года "Об утверждении Иргизского районного бюджета на 2026-2028 годы" № 281 Иргизский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2025 года № 296 "Об утверждении бюджета Иргизского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123 791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74 595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-12 723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12 723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12 723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февраль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во внебюджетные фонды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