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aba0" w14:textId="cd0a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18 декабря 2025 года № 281 "Об утверждении Иргизского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12 февраля 2026 года № 306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96 Бюджетного кодекса Республики Казахстан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2026-2028 годы" от 18 декабря 2025 года № 281 (зарегистрировано в реестре государственной регистрации нормативных правовых актов под № 220552)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4 612 033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3 671 318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4 210 193,9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56 534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345 305,1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- 345 305,1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–132 233,9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2026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670 229 тысяч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20 950 тысяч тенге –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896 895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1 932 тысячи тенге – на организацию эксплуатации сетей газификации, находящихся в коммунальной собственности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19 963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1 640 тысяч тенге- на организацию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153 047 тысяч тенге –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от 18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3 671 318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-345 305,1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132 233,9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