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7e9f" w14:textId="2147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14 сентября 2023 года № 54 "Об утверждении Правил оказания социальной помощи, установления ее размеров и определения перечня отдельных категорий нуждающихся граждан в Байганинском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22 июля 2026 года № 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14 сентября 2023 года № 54 "Об утверждении Правил оказания социальной помощи, установления ее размеров и определения перечня отдельных категорий нуждающихся граждан в Байганинском районе" (зарегистрировано в Реестре государственной регистрации нормативных правовых актов за № 8412)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Байганинском районе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Байганинского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Байганинском районе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Байганинском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Байганинского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"Байганинский районный отдел занятости и социальных программ", осуществляющий оказание социальной помощи;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города и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"цифрового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цифровых объектов;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"цифрового правительства",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зарегистрированных и проживающих в Байганинском районе, за исключением случаев, указанных в последнем абзаце пункта 7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полугодие, один раз в год), осуществляется с месяца обращения.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другим лицам, на которых распространяется действие Закона, за исключением лиц, указанных в абзаце 6 подпункта 1) пункта 6 настоящих правил в размере - 39 (тридцать девять) МРП;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- 25 октября: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к прожиточному минимуму, устанавливаемому на соответствующий финансовый год законом о республиканском бюджете за предшествовавший на момент обращения квартал оказывается: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однократный размер к прожиточному минимуму, устанавливаемому на соответствующий финансовый год законом о республиканском бюджете в размере - 30 (тридцать) МРП.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пункте 7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выплаты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Байганинского района на текущий финансовый год.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"Е-Собес".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