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100ec" w14:textId="62100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"Об утверждении бюджета Карауылкелдинского сельского округа на 2026-2028 годы" от 19 декабря 2025 года № 351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22 июля 2026 года № 406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Байганинский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"Об утверждении бюджета Карауылкелдинского сельского округа на 2026-2028 годы" от 19 декабря 2025 года № 351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"Утвердить бюджет Карауылкелдинского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обьемах: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261 118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174 728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50 000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16 000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20 390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424 882,7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- 163 764,7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163 764,7 тысяч тенге, в том числе: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163 764,7 тысяч тенге.".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Байганинского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июля 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351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Карауылкелдинского сельского округа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424 882,7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102 561,5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102 561,5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102 561,5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-163764,7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163 764,7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163 764,7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163 764,7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