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95ae" w14:textId="baf9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Миялинского сельского округа на 2026-2028 годы" от 19 декабря 2025 года № 355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10 апреля 2026 года № 373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19 декабря 2025 года № 355 "Об утверждении бюджета Миялинского сельского округа на 2026-2028 годы"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Миялинского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50 306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30 824тысяч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-5 900,0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5 900,0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–5 900,0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