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bd77a" w14:textId="3dbd7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"Об утверждении бюджета Карауылкелдинского сельского округа на 2026-2028 годы" от 19 декабря 2025 года № 351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10 апреля 2026 года № 371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Байганинский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"Об утверждении бюджета Карауылкелдинского сельского округа на 2026-2028 годы" от 19 декабря 2025 года № 351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"Утвердить бюджет Карауылкелдинского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обьемах: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211 118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174 728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20 390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359 082,7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- 147 964,7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147 964,7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147 964,7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апреля 2026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Карауылкелдинского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359 082,7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245 708,5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245 708,5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245 708,5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-147964,7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147 964,7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147 964,7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