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9e4c" w14:textId="6579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от 14 апреля 2022 года № 52 "Об утверждении и определении мест размещения нестационарных торговых объектов на территории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27 июля 2026 года № 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Байганинского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14 апреля 2022 года № 52 "Об утверждении и определении мест размещения нестационарных торговых объектов на территории Байганинского района" (зарегистрировано в Реестре государственной регистрации нормативных правовых актов № 27697)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Байганинского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Байганинского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2026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Байганинского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52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Байганинского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Ногайты, улица Орталық, слева от Ногайтинского сельского клуба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"Нұрай"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Жаркамыс, улица Орталык, справа от дома № 102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"Наурызбек"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Оймауыт, слева от центрального стадиона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Кемерши, улица Пошта, напротив дома № 28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"Көркем", "Рахат"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улица Қаратас, справа от Жанатанского сельского клуба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"Нартай"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Булактыколь, улица Соркөл, слева от дома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батыр, улица Бұлақ, справа от дома №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"Асылтас"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улица Жем-Өзені, слева от дома №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улица Орталық, слева от дома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"Әлия"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Ебейты, улица Жеңіс, слева от Ебейтинского сельского клуба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Жарлы, улица Ардагерлер, справа от дома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"Назерке"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Жарлы, улица Болат жолы, слева от дома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Барак батыра, напротив магазина "Ақылбек"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"Ақылбек", столовая "Нори"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Барак батыра, справа от "Районной дом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"Анвар", Рынок "Ай-Жібек"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Асау батыр, слева от магазинов "Айзат", "Арзан Люкс"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"Айзат", "Дана", кафе "SADO"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