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5743" w14:textId="e5d5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Бескоспинского сельского округа Алгинского района Актюбинской области от 5 июня 2026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заключением областной ономастической комиссии при акимате Актюбинской области от 02 июня 2026 года № 2, аким Бескоспинского сельского округа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"Бақыт Биманалин" безымянной улице села Есет батыра Бескоспинского сельского округа Алгинского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Бескоспинского сельского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