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003" w14:textId="4162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18 декабря 2025 года № 351 "Об утверждении Алгинского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7 августа 2026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18 декабря 2025 года № 351 "Об утверждении Алгинского районного бюджета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- 6 755 035,5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3 052 473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- 41 705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10 050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платежи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3 650 807,5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7 855 419,7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1 446 102 тысяч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1 701 747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- 255 645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- 2 546 486,2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2 546 486,2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2 870 385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866 014,3 тысяч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542 115,5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