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2776" w14:textId="0c22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371 "Об утверждении бюджета Тамдинского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июня 2026 года № 426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декабря 2025 года № 371 "Об утверждении бюджета Тамдинского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112 027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73 431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112 869,4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- 842,4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842,4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Алгинского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371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112 869,4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