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1cba8" w14:textId="f11cb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23 декабря 2025 года № 366 "Об утверждении бюджета Карагашского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24 июня 2026 года № 423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23 декабря 2025 года № 366 "Об утверждении бюджета Карагашского сельского округа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Карагашского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69 283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11 901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поступление – 0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57 382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70 962,5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- 1 679,5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1 679,5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1 679,5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Алгинского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2026 года № 423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№ 366 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