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5162" w14:textId="875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18 декабря 2025 года № 351 "Об утверждении Алгинского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июня 2026 года № 419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18 декабря 2025 года № 351 "Об утверждении Алгинского районного бюджета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- 6 805 764,5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3 052 473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- 41 705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платежи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3 701 536,5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- 6 737 510,7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382 874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638 539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- 255 665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-314 620,2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314 620,2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638 539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866 034,3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542 115,5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Алгинского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351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