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c61d" w14:textId="794c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363 "Об утверждении бюджета Бескоспинского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февраля 2026 года № 389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Бескоспинского сельского округа на 2026-2028 годы" от 23 декабря 2025 года № 363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Бескоспинского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66 842,6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- 2 727,6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43 419,9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