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b9d88c" w14:textId="db9d88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решение Айтекебийского районного маслихата от 13 июня 2024 года № 225 "Об утверждении Правил оказания социальной помощи, установления ее размеров и определения перечня отдельных категорий нуждающихся граждан в Айтекебийском районе"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Айтекебийского районного маслихата Актюбинской области от 8 сентября 2026 года № 538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Айтекебийский районный маслихат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Айтекебийского районного маслихата от 13 июня 2024 года № 225 "Об утверждении Правил оказания социальной помощи, установления ее размеров и определения перечня отдельных категорий нуждающихся граждан в Айтекебийском районе" (зарегистрированное в Реестре государственной регистрации нормативных правовых актов № 8596-04) следующее изменение: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социальной помощи, установления ее размеров и определения перечня отдельных категорий нуждающихся граждан в Айтекебийском районе, утвержденные указанным решением,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Государственному учреждению "Аппарат Айтекебийского районного маслихата" в установленном законодательством порядке обеспечить направление настоящего постановления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Казахстан.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решение вводится в действие после дня его первого официального опубликования.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Айтекебийского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районного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Сейлханов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Айтекебийского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от 8 сентября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года № 538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Айтекебийского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от 13 июня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года № 225</w:t>
            </w:r>
          </w:p>
        </w:tc>
      </w:tr>
    </w:tbl>
    <w:bookmarkStart w:name="z12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оказания социальной помощи, установления ее размеров и определения перечня отдельных категорий нуждающихся граждан в Айтекебийском районе</w:t>
      </w:r>
    </w:p>
    <w:bookmarkEnd w:id="4"/>
    <w:bookmarkStart w:name="z13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социальной помощи, установления ее размеров и определения перечня отдельных категорий нуждающихся граждан в Айтекебийском районе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30 июня 2023 года № 523 "Об утверждении Типовых правил оказания социальной помощи, установления ее размеров и определения перечня отдельных категорий нуждающихся граждан" (далее – Типовые правила) и определяют порядок оказания социальной помощи, установления ее размеров и определения перечня отдельных категорий нуждающихся граждан.</w:t>
      </w:r>
    </w:p>
    <w:bookmarkEnd w:id="5"/>
    <w:bookmarkStart w:name="z14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Основные термины и понятия, которые используются в настоящих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6"/>
    <w:bookmarkStart w:name="z15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Государственная корпорация "Правительство для граждан" (далее – государственная корпорация) – юридическое лицо, созданное по решению Правительства Республики Казахстан для оказания государственных услуг в соответствии с законодательством Республики Казахстан, организации работы по приему заявлений на оказание государственных услуг и выдаче их результатов услугополучателю по принципу "одного окна", обеспечения оказания государственных услуг в электронной форме;</w:t>
      </w:r>
    </w:p>
    <w:bookmarkEnd w:id="7"/>
    <w:bookmarkStart w:name="z16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специальная комиссия – комиссия, создаваемая решением акима Айтекебийского района Актюбинской области, по рассмотрению заявления лица (семьи), претендующего на оказание социальной помощи отдельным категориям нуждающихся граждан;</w:t>
      </w:r>
    </w:p>
    <w:bookmarkEnd w:id="8"/>
    <w:bookmarkStart w:name="z17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социальная помощь – помощь, предоставляемая местными исполнительными органами (далее – МИО) в денежной или натуральной форме отдельным категориям нуждающихся граждан (далее – получатели), а также к праздничным дням и памятным датам;</w:t>
      </w:r>
    </w:p>
    <w:bookmarkEnd w:id="9"/>
    <w:bookmarkStart w:name="z1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уполномоченный орган по оказанию социальной помощи (далее – уполномоченный орган) – государственное учреждение "Айтекебийский районный отдел занятости и социальных программ", осуществляющий оказание социальной помощи;</w:t>
      </w:r>
    </w:p>
    <w:bookmarkEnd w:id="10"/>
    <w:bookmarkStart w:name="z1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уполномоченная организация по выплате социальной помощи – банки второго уровня, организации, имеющие лицензии уполномоченного органа по регулированию, контролю и надзору финансового рынка и финансовых организаций на соответствующие виды банковских операций, территориальные подразделения акционерного общества "Казпочта";</w:t>
      </w:r>
    </w:p>
    <w:bookmarkEnd w:id="11"/>
    <w:bookmarkStart w:name="z2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прожиточный минимум – минимальный денежный доход на одного человека, равный по величине стоимости минимальной потребительской корзины;</w:t>
      </w:r>
    </w:p>
    <w:bookmarkEnd w:id="12"/>
    <w:bookmarkStart w:name="z2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среднедушевой доход – доля совокупного дохода семьи, приходящаяся на каждого члена семьи в месяц;</w:t>
      </w:r>
    </w:p>
    <w:bookmarkEnd w:id="13"/>
    <w:bookmarkStart w:name="z2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праздничные дни – дни национальных и государственных праздников Республики Казахстан;</w:t>
      </w:r>
    </w:p>
    <w:bookmarkEnd w:id="14"/>
    <w:bookmarkStart w:name="z2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праздничные даты (далее – памятные даты) – профессиональные и иные праздники Республики Казахстан;</w:t>
      </w:r>
    </w:p>
    <w:bookmarkEnd w:id="15"/>
    <w:bookmarkStart w:name="z2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уполномоченный государственный орган – центральный исполнительный орган, осуществляющий руководство и межотраслевую координацию в сфере социальной защиты населения в соответствии с законодательством Республики Казахстан, регулирование, контрольные функции за деятельностью Государственного фонда социального страхования;</w:t>
      </w:r>
    </w:p>
    <w:bookmarkEnd w:id="16"/>
    <w:bookmarkStart w:name="z2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участковая комиссия – специальная комиссия, создаваемая решением акимов соответствующих сельских округов для проведения обследования материального положения лиц (семей), обратившихся за адресной социальной помощью;</w:t>
      </w:r>
    </w:p>
    <w:bookmarkEnd w:id="17"/>
    <w:bookmarkStart w:name="z2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предельный размер – утвержденный максимальный размер социальной помощи;</w:t>
      </w:r>
    </w:p>
    <w:bookmarkEnd w:id="18"/>
    <w:bookmarkStart w:name="z2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сервис цифровых документов – объект информационно-коммуникационной инфраструктуры "электронного правительства", закрепленный за оператором и предназначенный для отображения и использования документов в электронном виде, сформированных на основании сведений из объектов информатизации;</w:t>
      </w:r>
    </w:p>
    <w:bookmarkEnd w:id="19"/>
    <w:bookmarkStart w:name="z2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веб-портал "электронное правительство" (далее – портал) – объект информатизации, представляющий собой "единое окно" доступа ко всей консолидированной правительственной информации, включая нормативную правовую базу, государственным и иным услугам, оказываемым в электронной форме;</w:t>
      </w:r>
    </w:p>
    <w:bookmarkEnd w:id="20"/>
    <w:bookmarkStart w:name="z2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электронная цифровая подпись (далее – ЭЦП) – набор электронных цифровых символов, созданный средствами электронной цифровой подписи и подтверждающий достоверность электронного документа, его принадлежность и неизменность содержания.</w:t>
      </w:r>
    </w:p>
    <w:bookmarkEnd w:id="21"/>
    <w:bookmarkStart w:name="z3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Данные Правила распространяются на лиц, постоянно проживающих в Айтекебийском районе, за исключением случаев, указанных в последнем абзаце пункта 7 Настоящих Правил.</w:t>
      </w:r>
    </w:p>
    <w:bookmarkEnd w:id="22"/>
    <w:bookmarkStart w:name="z3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Меры социальной поддержки, предусмотренные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статьей 71,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       статьи 170,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229 Социального кодекса,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10,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11,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12,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13, </w:t>
      </w:r>
      <w:r>
        <w:rPr>
          <w:rFonts w:ascii="Times New Roman"/>
          <w:b w:val="false"/>
          <w:i w:val="false"/>
          <w:color w:val="000000"/>
          <w:sz w:val="28"/>
        </w:rPr>
        <w:t>статьей 17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ветеранах" (далее – Закон), оказываются в порядке, определенном настоящими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23"/>
    <w:bookmarkStart w:name="z3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Социальная помощь предоставляется единовременно и (или) периодически (ежемесячно, ежеквартально, один раз в полугодие, один раз в год), осуществляется с месяца обращения.</w:t>
      </w:r>
    </w:p>
    <w:bookmarkEnd w:id="24"/>
    <w:bookmarkStart w:name="z33" w:id="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определения перечня категорий получателей социальной помощи и установления размеров социальной помощи</w:t>
      </w:r>
    </w:p>
    <w:bookmarkEnd w:id="25"/>
    <w:bookmarkStart w:name="z3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Единовременная социальная помощь к праздничным дням оказывается без учета дохода в виде денежных выплат следующим категориям граждан:</w:t>
      </w:r>
    </w:p>
    <w:bookmarkEnd w:id="26"/>
    <w:bookmarkStart w:name="z35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 Дню Победы – 9 мая:</w:t>
      </w:r>
    </w:p>
    <w:bookmarkEnd w:id="27"/>
    <w:bookmarkStart w:name="z36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ветеранам Великой Отечественной войны в размере – 1272 (одна тысяча двести семьдесят два) месячных расчетных показателей (далее - МРП);</w:t>
      </w:r>
    </w:p>
    <w:bookmarkEnd w:id="28"/>
    <w:bookmarkStart w:name="z37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ветеранам боевых действий на территории других государств в размере – 90 (девяносто) МРП;</w:t>
      </w:r>
    </w:p>
    <w:bookmarkEnd w:id="29"/>
    <w:bookmarkStart w:name="z38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ветеранам, приравненным по льготам к ветеранам Великой Отечественной войны в размере – 90 (девяносто) МРП;</w:t>
      </w:r>
    </w:p>
    <w:bookmarkEnd w:id="30"/>
    <w:bookmarkStart w:name="z39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другим лицам, на которых распространяется действие Закона, за исключением лиц, указанных в абзаце 6 подпункта 1) пункта 6 настоящих правил в размере – 39 (тридцать девять) МРП;</w:t>
      </w:r>
    </w:p>
    <w:bookmarkEnd w:id="31"/>
    <w:bookmarkStart w:name="z40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лицам из числа участников ликвидации последствий катастрофы на Чернобыльской атомной электростанции в 1988-1989 годах, эвакуированные (самостоятельно выехавшие) из зон отчуждения и отселения в Республику Казахстан, включая детей, которые на день эвакуации находились во внутриутробном состоянии в размере – 90 (девяносто) МРП;</w:t>
      </w:r>
    </w:p>
    <w:bookmarkEnd w:id="32"/>
    <w:bookmarkStart w:name="z41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лицам, награжденным орденами и медалями бывшего Союза Советских Социалистических Республик (далее – бывшего Союза ССР) за самоотверженный труд и безупречную воинскую службу в тылу в годы Великой Отечественной войны в размере – 39 (тридцать девять) МРП;</w:t>
      </w:r>
    </w:p>
    <w:bookmarkEnd w:id="33"/>
    <w:bookmarkStart w:name="z42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лицам, проработавшим (прослужившим) не менее шести месяцев с 22 июня 1941 года по 9 мая 1945 года и не награжденным орденами и медалями бывшего Союза ССР за самоотверженный труд и безупречную воинскую службу в тылу в годы Великой Отечественной войны в размере – 39 (тридцать девять) МРП;</w:t>
      </w:r>
    </w:p>
    <w:bookmarkEnd w:id="34"/>
    <w:bookmarkStart w:name="z43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супруге (супругу) умерших участников Великой Отечественной войны, которые не вступали в повторный брак в размере – 39 (тридцать девять) МРП;</w:t>
      </w:r>
    </w:p>
    <w:bookmarkEnd w:id="35"/>
    <w:bookmarkStart w:name="z44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родителям и супруге, не вступившей в повторный брак, военнослужащих, умерших после прохождения воинской службы в Афганистане в размере – 39 (тридцать девять) МРП;</w:t>
      </w:r>
    </w:p>
    <w:bookmarkEnd w:id="36"/>
    <w:bookmarkStart w:name="z45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 Дню Республики Казахстан – 25 октября:</w:t>
      </w:r>
    </w:p>
    <w:bookmarkEnd w:id="37"/>
    <w:bookmarkStart w:name="z46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лицам с инвалидностью, получающим государственные социальные пособия по инвалидности, за исключением лиц, указанных в последнем абзаце настоящего подпункта в размере – 13 (тринадцать) МРП;</w:t>
      </w:r>
    </w:p>
    <w:bookmarkEnd w:id="38"/>
    <w:bookmarkStart w:name="z47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детям с инвалидностью до семи лет, детям с инвалидностью с семи до восемнадцати лет в размере – 26 (двадцать шесть) МРП;</w:t>
      </w:r>
    </w:p>
    <w:bookmarkEnd w:id="39"/>
    <w:bookmarkStart w:name="z48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 Дню Независимости - 16 декабря:</w:t>
      </w:r>
    </w:p>
    <w:bookmarkEnd w:id="40"/>
    <w:bookmarkStart w:name="z49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лицам, принимавшим участие в событиях 17-18 декабря 1986 года в Казахстане, реабилитированным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реабилитации жертв массовых политических репрессий" в размере – 60 (шестьдесят) МРП.</w:t>
      </w:r>
    </w:p>
    <w:bookmarkEnd w:id="41"/>
    <w:bookmarkStart w:name="z50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наличии права у отдельных категории граждан на получение социальной помощи (в соответствии статуса) в разные праздничные дни оказывается один вид социальной помощи (более высокий по размеру).</w:t>
      </w:r>
    </w:p>
    <w:bookmarkEnd w:id="42"/>
    <w:bookmarkStart w:name="z51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Основаниями для отнесения граждан к категории нуждающихся являются:</w:t>
      </w:r>
    </w:p>
    <w:bookmarkEnd w:id="43"/>
    <w:bookmarkStart w:name="z52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причинение ущерба гражданину (семье) либо его имуществу вследствие стихийного бедствия;</w:t>
      </w:r>
    </w:p>
    <w:bookmarkEnd w:id="44"/>
    <w:bookmarkStart w:name="z53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причинение ущерба гражданину (семье) либо его имуществу вследствие пожара;</w:t>
      </w:r>
    </w:p>
    <w:bookmarkEnd w:id="45"/>
    <w:bookmarkStart w:name="z54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наличие социально значимого заболевания;</w:t>
      </w:r>
    </w:p>
    <w:bookmarkEnd w:id="46"/>
    <w:bookmarkStart w:name="z55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наличие среднедушевого дохода, не превышающего порога, установленного местными представительными органами, в кратном отношении к прожиточному минимуму, устанавливаемому на соответствующий финансовый год законом о республиканском бюджете.</w:t>
      </w:r>
    </w:p>
    <w:bookmarkEnd w:id="47"/>
    <w:bookmarkStart w:name="z56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причинении ущерба имуществу вследствие стихийного бедствия или пожара социальная помощь оказывается по месту нахождения пострадавшего имущества независимо от места регистрации его собственника.</w:t>
      </w:r>
    </w:p>
    <w:bookmarkEnd w:id="48"/>
    <w:bookmarkStart w:name="z57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Социальная помощь один раз в год без учета дохода гражданина (семьи) оказывается:</w:t>
      </w:r>
    </w:p>
    <w:bookmarkEnd w:id="49"/>
    <w:bookmarkStart w:name="z58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гражданам (семьям) в связи с причинением ущерба им либо его имуществу вследствие стихийного бедствия не позднее шести месяцев с момента наступления такой ситуации в размере – 100 (сто) МРП;</w:t>
      </w:r>
    </w:p>
    <w:bookmarkEnd w:id="50"/>
    <w:bookmarkStart w:name="z59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гражданам (семьям) в связи с причинением ущерба им либо его имуществу вследствие пожара не позднее шести месяцев с момента наступления такой ситуации в размере – 100 (сто) МРП.</w:t>
      </w:r>
    </w:p>
    <w:bookmarkEnd w:id="51"/>
    <w:bookmarkStart w:name="z60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Социальная помощь один раз в год с учетом среднедушевого дохода гражданина (семьи) не превышающего однократного размера к прожиточному минимуму, устанавливаемому на соответствующий финансовый год законом о республиканском бюджете за предшествовавший на момент обращения квартал оказывается:</w:t>
      </w:r>
    </w:p>
    <w:bookmarkEnd w:id="52"/>
    <w:bookmarkStart w:name="z61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лицам, страдающим одним из социально значимых заболеваний согласно Перечня социально значимых заболеваний, утвержденного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Республики Казахстан от 23 сентября 2020 года № ҚР ДСМ-108/2020 (зарегистрированное в Реестре государственной регистрации нормативных правовых актов № 21263) (далее – Перечень) в размере – 30 (тридцать) МРП;</w:t>
      </w:r>
    </w:p>
    <w:bookmarkEnd w:id="53"/>
    <w:bookmarkStart w:name="z62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Социальная помощь по Перечню оказывается одному лицу по одному заболеванию один раз в год.</w:t>
      </w:r>
    </w:p>
    <w:bookmarkEnd w:id="54"/>
    <w:bookmarkStart w:name="z63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гражданам (семьям), среднедушевой доход которых не превышает однократный размер к прожиточному минимуму, устанавливаемому на соответствующий финансовый год законом о республиканском бюджете в размере - 30 (тридцать) МРП.</w:t>
      </w:r>
    </w:p>
    <w:bookmarkEnd w:id="55"/>
    <w:bookmarkStart w:name="z64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Среднедушевой доход семьи для оказания социальной помощи исчисляется на основании </w:t>
      </w:r>
      <w:r>
        <w:rPr>
          <w:rFonts w:ascii="Times New Roman"/>
          <w:b w:val="false"/>
          <w:i w:val="false"/>
          <w:color w:val="000000"/>
          <w:sz w:val="28"/>
        </w:rPr>
        <w:t>приказа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труда и социальной защиты населения Республики Казахстан от 26 мая 2023 года № 181 "Об утверждении Правил исчисления совокупного дохода лица (семьи), претендующего на получение государственной адресной социальной помощи" (зарегистрирован в Реестре государственной регистрации нормативных правовых актов под № 32609).</w:t>
      </w:r>
    </w:p>
    <w:bookmarkEnd w:id="56"/>
    <w:bookmarkStart w:name="z65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Состав семьи определяется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10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 исчисления совокупного дохода лица (семьи), претендующего на получение государственной адресной социальной помощи.</w:t>
      </w:r>
    </w:p>
    <w:bookmarkEnd w:id="57"/>
    <w:bookmarkStart w:name="z66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Среднедушевой доход семьи рассчитывается путем деления совокупного дохода семьи за расчетный период (предыдущий квартал) на количество месяцев в указанном периоде (три месяца) и число членов семьи.</w:t>
      </w:r>
    </w:p>
    <w:bookmarkEnd w:id="58"/>
    <w:bookmarkStart w:name="z67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Семье (лицам), имеющим право на одновременное получение нескольких видов социальной помощи, назначается один вид социальной помощи. Социальная помощь оказывается указанным лицам, если они не находятся на полном государственном обеспечении.</w:t>
      </w:r>
    </w:p>
    <w:bookmarkEnd w:id="59"/>
    <w:bookmarkStart w:name="z68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Размер оказываемой социальной помощи в каждом отдельном случае определяет специальная комиссия и указывает его в заключении о необходимости оказания социальной помощи.</w:t>
      </w:r>
    </w:p>
    <w:bookmarkEnd w:id="60"/>
    <w:bookmarkStart w:name="z69" w:id="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оказания социальной помощи</w:t>
      </w:r>
    </w:p>
    <w:bookmarkEnd w:id="61"/>
    <w:bookmarkStart w:name="z70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Социальная помощь к праздничным дням и памятным датам оказывается без истребования заявлений от получателей.</w:t>
      </w:r>
    </w:p>
    <w:bookmarkEnd w:id="62"/>
    <w:bookmarkStart w:name="z71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Категории получателей социальной помощи определяются МИО.</w:t>
      </w:r>
    </w:p>
    <w:bookmarkEnd w:id="63"/>
    <w:bookmarkStart w:name="z72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Списки получателей социальной помощи формируются на основании запроса в Государственную корпорацию либо иные организации, либо в электронном виде из информационных систем уполномоченного государственного органа.</w:t>
      </w:r>
    </w:p>
    <w:bookmarkEnd w:id="64"/>
    <w:bookmarkStart w:name="z73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Для получения социальной помощи отдельным категориям нуждающихся граждан по основаниям,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пункте 7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 заявитель от себя или от имени семьи (или представитель по доверенности, выданной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167</w:t>
      </w:r>
      <w:r>
        <w:rPr>
          <w:rFonts w:ascii="Times New Roman"/>
          <w:b w:val="false"/>
          <w:i w:val="false"/>
          <w:color w:val="000000"/>
          <w:sz w:val="28"/>
        </w:rPr>
        <w:t xml:space="preserve"> Гражданского кодекса Республики Казахстан) обращается письменно в уполномоченный орган по оказанию социальной помощи или к акиму поселка, села, сельского округа, или в Государственную корпорацию с заявлением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Типовым правилам, или электронно на портал с заявлением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1-1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Типовым правилам.</w:t>
      </w:r>
    </w:p>
    <w:bookmarkEnd w:id="65"/>
    <w:bookmarkStart w:name="z74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Порядок и сроки оказания социальной помощи, основания для отказа, прекращения, возврата и выплаты социальной помощи определяются </w:t>
      </w:r>
      <w:r>
        <w:rPr>
          <w:rFonts w:ascii="Times New Roman"/>
          <w:b w:val="false"/>
          <w:i w:val="false"/>
          <w:color w:val="000000"/>
          <w:sz w:val="28"/>
        </w:rPr>
        <w:t>Главой 3</w:t>
      </w:r>
      <w:r>
        <w:rPr>
          <w:rFonts w:ascii="Times New Roman"/>
          <w:b w:val="false"/>
          <w:i w:val="false"/>
          <w:color w:val="000000"/>
          <w:sz w:val="28"/>
        </w:rPr>
        <w:t xml:space="preserve"> Типовых правил.</w:t>
      </w:r>
    </w:p>
    <w:bookmarkEnd w:id="66"/>
    <w:bookmarkStart w:name="z75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Финансирование расходов на предоставление социальной помощи осуществляется в пределах средств, предусмотренных бюджетом Айтекебийского района на текущий финансовый год.</w:t>
      </w:r>
    </w:p>
    <w:bookmarkEnd w:id="67"/>
    <w:bookmarkStart w:name="z76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Излишне выплаченные суммы социальной помощи подлежат возврату в добровольном порядке, неправомерно полученные суммы подлежат возврату в добровольном или в судебном порядке.</w:t>
      </w:r>
    </w:p>
    <w:bookmarkEnd w:id="68"/>
    <w:bookmarkStart w:name="z77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Мониторинг и учет предоставления социальной помощи проводит уполномоченный орган по оказанию социальной помощи с использованием базы данных автоматизированной информационной системы "Е-Собес".</w:t>
      </w:r>
    </w:p>
    <w:bookmarkEnd w:id="69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