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1f0b1" w14:textId="841f0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30 декабря 2025 года № 458 "Об утверждении бюджета Тумабулакского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5 июня 2026 года № 527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Тумабулакского сельского округа на 2026-2028 годы" от 30 декабря 2025 года № 458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Тумабулакского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98 591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86 591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100 085,5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-1 494,5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1 494,5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1 494,5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председателя маслихата Айтекебийского района: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Кыдырбаева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Айтекебийского районного маслихата от 5 июня 2026 года № 527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Айтекебийского районного маслихата от 30 декабря 2025 года № 458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Тумабулакского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