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190f" w14:textId="7171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465 "Об утверждении бюджета Сулукольского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Сулукольского сельского округа на 2026-2028 годы" от 30 декабря 2025 года № 465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Сулукольского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48 749,6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5 907,6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5 907,6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 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