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fa2a4" w14:textId="effa2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30 декабря 2025 года № 462 "Об утверждении бюджета Кумкудукского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19 февраля 2026 года № 488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Кумкудукского сельского округа на 2026-2028 годы" от 30 декабря 2025 года № 462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Кумкудукского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91 160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89 840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91 559,1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- 399,1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399,1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399,1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февраля 2026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Кумкудукского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