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90e6" w14:textId="2f19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акционерным обществом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24 февраля 2026 года № 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акционерным обществом "Алюминий Казахстана" по лицензии № 265-EL от 17 января 2025 года на земельный участок, расположенный на территории Айтекебийского района общей площадью – 2620 га для разведки твердых полезных ископаемых, сроком до 18 августа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Акционерным обществом "Алюминий Казахстана"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