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cb45" w14:textId="d8f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18 декабря 2025 года № 367 "Об утверждении бюджета города Актобе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июня 2026 года № 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18 декабря 2025 года № 367 "Об утверждении бюджета города Актобе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211 985 775,9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181 730 310,9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14 330 204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15 234 561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–218 755 159,7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- 663 309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138 524,5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- 6 244 599,3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6 244 599,3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10 828 375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13 349 936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8 766 160,3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211 985 775,9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181 730 310,9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218 755 159,7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17 686 928,4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5 339 651,6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