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6cbc" w14:textId="f5f6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30 июня 2026 года № 122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некоторые акты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2026 года № 122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отмененных некоторых актов акимата Актюбинской области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марта 2023 года № 78 "О внесении изменения в постановление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июля 2023 года № 178 "О внесении изменения в постановление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14 июля 2023 года № 179 "О внесении изменений в постановление акимата Актюбинской области от 28 марта 2022 года № 80 "Об утверждении Правил выдачи служебного удостоверения политическим государственным служащим, административному государственному служащему корпуса "А" и его описание".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7 октября 2025 года № 216 "О внесении изменения в постановление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