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54ed" w14:textId="1565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Актюбинской области от 12 марта 2026 года № 48 "Об установлении публичного сервитута частной компании "Beineu-Bozoi-Shymkent 2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июня 2026 года № 112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марта 2026 года № 48 "Об установлении публичного сервитута частной компании "Beineu-Bozoi-Shymkent 2 Ltd" следующее изменение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"обеспечить заключение договора ограниченного пользования (публичный сервитут) на сумму 87937 тенге по Шалкарскому району и 493378 тенге по Байганинскому району на земельные участки в течение десяти рабочих дней со дня принятия постановления.";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Акционерное общество "Национальная компания "QazaqGaz" (по согласованию) в случаях, если установление публичного сервитута приводит к невозможности использования земельного участка,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Актюбинской области":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обеспечить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внесения в Эталонный контрольный банк нормативных правовых актов Республики Казахстан на казахском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довести настоящее постановление до сведения заинтересованных лиц и принять необходимые меры, вытекающие из настоящего постановления.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