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2438" w14:textId="0aa2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изготовлением документов, 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июля 2026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изготовлением документов, удостоверяющих личность,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(Аталыков А.Б.)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467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изготовлением документов, удостоверяющих личность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по уничтожению/утилизации государственных регистрационных номерных знаков;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Услуги по уничтожению/утилизации документов, удостоверяющих личность;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Обработка данных и предоставление результатов обработки в рамках интеграционного взаимодействия с коммерческими организациями на платной основе.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