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02fe" w14:textId="2b70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оснащения подразделений органов внутренних дел и Национальной гвардии Республики Казахстан беспилотными авиационными системами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июня 2026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подразделений органов внутренних дел и Национальной гвардии Республики Казахстан беспилотными авиационными системами.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цифравизации и искуственного интеллекта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июня 2026 г. № 457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оснащения органов внутренних дел и Национальной гвардии Республики Казахстан беспилотными авиационными системами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Беспилотные авиационные системы (беспилотные воздушные суда) внеаэродромного базирования многоцелевые мультикоптерного типа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служебно-боевых задач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подвижной узел связи (ПШОУ)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взвод патрульной полиции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служебно-боевых задач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подвижной узел связи (МКС, мини-ЦОУ)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подразделения оперативной службы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подразделения по борьбе с организованной преступностью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подразделения специальных сил и оперативного управления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подразделения по контролю за охранной деятельностью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противодействие наркопреступности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подразделения по противодействию экстремизму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криминальной полиции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оперативно-криминалистическое подразделение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образования МВД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информационной политики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режима, надзора и охраны учреждений УИС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специального назначения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артиллерийский зенитный дивизион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(группу) разведки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служебно-боевых задач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БАС (БС, БВС) НГ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Беспилотные авиационные системы (беспилотные воздушные суда) внеаэродромного базирования многоцелевые самолетного типа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служебно-боевых задач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специального назначения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артиллерийский зенитный дивизион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подразделение БАС (БС, БВС) НГ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Беспилотные авиационные системы (беспилотные воздушные суда) учебно-тренировочного назначения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учебных и тренировочных полетов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организации образования МВД и учебное подразделение НГ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специального назначения НГ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Беспилотные авиационные системы с системой FPV (First Person view)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служебно-боевых задач и обучении в учебных заведениях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специального назначения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организации образования МВД и учебное подразделение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БАС (БС, БВС) НГ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комплекс (класс, тренажер) 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организации образования МВД и учебное подразделение НГ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"Беспилотные авиационные системы (беспилотные воздушные суда) внеаэродромного базирования многоцелевые мультикоптерного типа" - На подвижной узел связи (ПШОУ) – 2 к-та.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"Беспилотные авиационные системы (беспилотные воздушные суда) внеаэродромного базирования многоцелевые мультикоптерного типа" – Органы внутренних дел, ДП городов республиканского значения, столицы и на транспорте по 1 ед.; в городских, районных, районных в городах, Представительства МВД в г.Байконур, организации образования МВД, на подразделение режима, надзора и охраны учреждений УИС - по 1 к-ту.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– Министерство внутренних дел.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 – Национальная гвардия;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 – Органы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 – Уголовно-исполнительная система;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ПШОУ – Подвижный штаб оперативного управления;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– Мобильный комплекс связи;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Мини-ЦОУ – Мини центр оперативного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– Беспилотная авиационная система;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БВС – Беспилотное воздушное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 – Беспилотная система.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