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0235" w14:textId="f5c0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19 марта 2026 года № 200 "Об утверждении перечня и объемов товаров, работ, услуг, производимых, выполняемых, оказываемых государственным предприятием учреждений уголовно-исполнительной (пенитенциарной) системы, которые приобретаются способом из одного источника путем прямого заключения договора о государственных закупках"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июня 2026 года № 453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марта 2026 года № 200 "Об утверждении перечня и объемов товаров, работ, услуг, производимых, выполняемых, оказываемых государственным предприятием учреждений уголовно-исполнительной (пенитенциарной) системы, которые приобретаются способом из одного источника путем прямого заключения договора о государственных закупках"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объемах товаров, работ, услуг, производимых, выполняемых, оказываемых государственным предприятием учреждений уголовно-исполнительной (пенитенциарной) системы, которые приобретаются способом из одного источника путем прямого заключения договора о государственных закупках,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5 "Услуги, работы",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защите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2026 года № 200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объемы товаров, работ, услуг, производимых, выполняемых оказываемых государственными предприятиями учреждений уголовно-исполнительной (пенитенциарной) системы, которые приобретаются способом из одного источника путем прямого заключения договора о государственных закупках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 и услуг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органов внутренних дел и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Изделия швейной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c брюками (юбкой)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установленного образца (из ткани, кожи)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Дождевик (куртка, плащ)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костюм дождевик со светоотражающей отделкой (куртка, брюки)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жилет со светоотражающей отделкой с перчатками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Китель, брюки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Китель, юбка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установленного образца с длинными,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(свитер) форменный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из каракуля, овчины, кожи, искусственного меха (папаха, шапка)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шевроны,фурнитура (звездочки, кокарды, пуговицы), нашивки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Ремень, снаряжение кожаные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камуфлированной расцветки с кепи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установленного образца, в том числе камуфляжный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установленного цвета со светоотражающей отделкой с меховым воротником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со светоотражающей отделкой установленного цвета с длинными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форменное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(блуза) с длинными и короткими рукавами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юбки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утепленное и летнее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Берет, пилотка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Галстук, галстук двойного сложения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специальный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вязаная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Майки, трусы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(с коротким и длинным рукавом), трико спортивные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Косынки, платки, кепи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белье женское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костюмы из любых видов ткани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утепленные, перчатки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теплое и летнее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госпитальный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комнатные и госпитальные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(полушерстяные, на синтепоне, байковые)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Халат, колпак, бахилы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костюм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со световозвращающей полосой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утепленные со световозвращающей полосой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(летние, утепленные)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рабочий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рабочий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 (летние, утепленные)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Ползунки, пеленки, распашонки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Шапка-маска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установленного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 лицевой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защитный из водоотталкивающей ткани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защитная многоразовая из ткани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защитная одноразовая нетканая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флисовая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Снуд 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парадное с каракулевым воротником серого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Шинель с каракулевым воротником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палатка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с (меховым) воротником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демисезонная, установленного цвета (камуфлированная в том числе)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камуфляжной расцветки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флисовый (трикотажный)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летний камуфляжной расцветки (МО в том числе)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утепленный камуфляжной расцветки (МО в том числе)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летний, утепленный штурмовой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со светоотражающей отделкой установленного цвета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курсантов, кадетов 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сотрудников эскортной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 (установленного образца)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установленного цвета (с 1 и 2 наконечниками)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Перевязь парадная для знаменосца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Перевязь парадная для ассистентов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Шубка для рукава дрессировочного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Нарукавная повязка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в сапоги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рабочее (или сарафан)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пикейное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нательная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Панталоны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 белье активное и посевное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Сумка-баул, Сумка (рюкзак) с несессером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рюкзак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Вещевой мешок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Каремат (Коврик теплоизоляционный)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полотно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демисезонные для несения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хромовые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Чехлы 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москитной сетки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Производство и/или переработка продуктов питания и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(для органов внутренних дел)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муки 1 и 2 сортов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1 и 2 сортов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и муки пшеничной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круп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мяса (баранина, говядина, конина, свинина)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(полупотрошенные)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мясные, рыбные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Соленая рыба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мороженная без головы (переработка рыбы)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 (сафлор, подсолнух, хлопок) рафинированное и нерафинированное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продукты, жиры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овощи и фрукты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Соленые овощи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Огурцы,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в ассортименте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молока, кроме консервирования, и производство сыров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Изделия из дерева и металла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(одно-, двух тумбовый, и другое)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(для одежды, бумаг и посуды)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(деревянный, металлический, мягкий, полумягкий)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детских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дерева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одно- и двухярусная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Ворота, двери, решетка оконная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 изделия из металла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(металлическая, деревянная и другие)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Сетка-рабица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колючая, плоский барьер безопасности, спиральный барьер безопасности, армированная скрученная колючая лента "Егоза"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Малозаметное препятствие проволочное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шкафы, сейфы, урны, емкости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совковая, штыковая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архитектурные сооружения, в том числе спортивные площадки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Ролики подшипниковые: 28x28, 28x50, 32x32, 34x34, 42x42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Ролики подшипниковые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 километровые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ограждения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знаки, указатели и аншлаги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Столбики сигнальные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 фонарный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Модульные здания, ЛСТК (легкие стальные тонкостенные конструкции)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Окна, двери, витражи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Стеклопластиковые изделия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Замок камерный, проходной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тара (металлические, деревянные)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или кронштейн для подвешивания мясных туш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Предизолированные трубы (ППМ, ППУ и другие)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сборно-разборные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мяса, рыбы и овощей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для хлеба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Ведра, тазы оцинкованные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Шорные изделия (седло, седелка, хомут, вожжи, уздечки, подковы)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Ограждения, в том числе защитные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Школьные парты со стульями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 газовом отоплении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Электротехнические материалы (включатели, розетки, удлинители)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Изготовление строительных материалов и изделий из камня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(для органов внутренних дел, государственных учреждений)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бордюрные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(саманный, силикатный, жженый)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Брусчатка, тротуарная плитка, поребрики, бордюры (изготовление и установка)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Пено-, песко-, полистиролблок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стекло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Чугунно-литейные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строительные смеси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Утеплительные плиты из вспененного полистирола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Услуги,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(для органов внутренних дел, государственных учреждений)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капитальные, текущие ремонты, строительно-монтажные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тепловой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Сортировка, обогащение брикетирование, переработка угля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электроэнергии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сточных 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изготовлению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монтаж инженерно-технических средств охраны и системы видеонаблюдения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инженерно-технических средств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специальной и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питания осужденных, подозреваемых и обвиняемых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озеленению и/или благоустройству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электроэнергии от дизельных электростанций при аварийных отключениях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котлов водогрейных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Мыло-моющие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Расфасовка стирального порошка и розлив мыло моющих и дезинфицирующих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Полиграфические, типографские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Переплетно-картонажные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трубок, полых профилей, фитингов из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плит, листов, труб и профилей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теле- и радиоаппаратуры производственного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разработки и тестирования программного кода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летательных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электронных 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космических летательных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систем водоснабжения, отопления и кондиционирования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 и периферийного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электронным и телекоммуникационным оборудованием и запчастями к нему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телекоммуникационных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инструментов и приборов для измерения, тестирования и навигации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сигнального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коммуникационного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техобслуживание летательных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компьютерного программного обеспечения (в том числе для дронов)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через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розничная торговля в неспециализированных магазинах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вне магазинов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специализированных магазинах &lt;2000 кв.м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систем обеспечения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жилья на выходные и краткосрочное проживание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размещения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*Строка 196- Реконструкция, капитальные, текущие ремонты, строительно-монтажные работы до конца 2026 года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*Строка 209- Услуги по организации питания осужденных, подозреваемых и обвиняемых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